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/>
        </w:rPr>
      </w:pPr>
      <w:bookmarkStart w:id="0" w:name="_GoBack"/>
      <w:bookmarkEnd w:id="0"/>
      <w:r>
        <w:rPr>
          <w:rFonts w:hint="default"/>
          <w:lang w:val="en-US"/>
        </w:rPr>
        <w:drawing>
          <wp:inline distT="0" distB="0" distL="114300" distR="114300">
            <wp:extent cx="5143500" cy="6705600"/>
            <wp:effectExtent l="0" t="0" r="0" b="0"/>
            <wp:docPr id="47" name="Picture 47" descr="IMG-20221221-WA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 descr="IMG-20221221-WA00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70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4841875"/>
            <wp:effectExtent l="0" t="0" r="3175" b="15875"/>
            <wp:docPr id="46" name="Picture 46" descr="IMG-20221221-WA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 descr="IMG-20221221-WA00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84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7405370"/>
            <wp:effectExtent l="0" t="0" r="3175" b="5080"/>
            <wp:docPr id="45" name="Picture 45" descr="IMG-20221221-WA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 descr="IMG-20221221-WA00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0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3552190"/>
            <wp:effectExtent l="0" t="0" r="3175" b="10160"/>
            <wp:docPr id="44" name="Picture 44" descr="IMG-20221221-WA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IMG-20221221-WA00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5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4233545"/>
            <wp:effectExtent l="0" t="0" r="3175" b="14605"/>
            <wp:docPr id="43" name="Picture 43" descr="IMG-20221221-WA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IMG-20221221-WA00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23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7244080"/>
            <wp:effectExtent l="0" t="0" r="3175" b="13970"/>
            <wp:docPr id="42" name="Picture 42" descr="IMG-20221221-WA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 descr="IMG-20221221-WA000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24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3919220" cy="8709660"/>
            <wp:effectExtent l="0" t="0" r="5080" b="15240"/>
            <wp:docPr id="41" name="Picture 41" descr="IMG-20221221-WA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 descr="IMG-20221221-WA000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19220" cy="870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143500" cy="5219700"/>
            <wp:effectExtent l="0" t="0" r="0" b="0"/>
            <wp:docPr id="40" name="Picture 40" descr="IMG-20221221-WA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IMG-20221221-WA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7661910"/>
            <wp:effectExtent l="0" t="0" r="3175" b="15240"/>
            <wp:docPr id="39" name="Picture 39" descr="IMG-20221221-WA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IMG-20221221-WA000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66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6196965"/>
            <wp:effectExtent l="0" t="0" r="3175" b="13335"/>
            <wp:docPr id="38" name="Picture 38" descr="IMG-20221221-WA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IMG-20221221-WA000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19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6899910"/>
            <wp:effectExtent l="0" t="0" r="3175" b="15240"/>
            <wp:docPr id="37" name="Picture 37" descr="IMG-20221221-WA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IMG-20221221-WA00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89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7493000"/>
            <wp:effectExtent l="0" t="0" r="3175" b="12700"/>
            <wp:docPr id="36" name="Picture 36" descr="IMG-20221221-WA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IMG-20221221-WA00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49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6548120"/>
            <wp:effectExtent l="0" t="0" r="3175" b="5080"/>
            <wp:docPr id="35" name="Picture 35" descr="IMG-20221221-WA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IMG-20221221-WA00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54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7390765"/>
            <wp:effectExtent l="0" t="0" r="3175" b="635"/>
            <wp:docPr id="34" name="Picture 34" descr="IMG-20221221-WA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IMG-20221221-WA00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39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6160135"/>
            <wp:effectExtent l="0" t="0" r="3175" b="12065"/>
            <wp:docPr id="33" name="Picture 33" descr="IMG-20221221-WA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IMG-20221221-WA001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160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7127240"/>
            <wp:effectExtent l="0" t="0" r="3175" b="16510"/>
            <wp:docPr id="32" name="Picture 32" descr="IMG-20221221-WA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IMG-20221221-WA00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12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7537450"/>
            <wp:effectExtent l="0" t="0" r="3175" b="6350"/>
            <wp:docPr id="31" name="Picture 31" descr="IMG-20221221-WA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IMG-20221221-WA00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53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3820795" cy="8717280"/>
            <wp:effectExtent l="0" t="0" r="8255" b="7620"/>
            <wp:docPr id="30" name="Picture 30" descr="IMG-20221221-WA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IMG-20221221-WA00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820795" cy="871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4310" cy="7407910"/>
            <wp:effectExtent l="0" t="0" r="2540" b="2540"/>
            <wp:docPr id="29" name="Picture 29" descr="IMG-20221221-WA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IMG-20221221-WA001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0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3501390"/>
            <wp:effectExtent l="0" t="0" r="3175" b="3810"/>
            <wp:docPr id="28" name="Picture 28" descr="IMG-20221221-WA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IMG-20221221-WA001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0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4310" cy="6910070"/>
            <wp:effectExtent l="0" t="0" r="2540" b="5080"/>
            <wp:docPr id="27" name="Picture 27" descr="IMG-20221221-WA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IMG-20221221-WA002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1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3820795" cy="8717280"/>
            <wp:effectExtent l="0" t="0" r="8255" b="7620"/>
            <wp:docPr id="26" name="Picture 26" descr="IMG-20221221-WA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IMG-20221221-WA002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20795" cy="871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3820795" cy="8717280"/>
            <wp:effectExtent l="0" t="0" r="8255" b="7620"/>
            <wp:docPr id="25" name="Picture 25" descr="IMG-20221221-WA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IMG-20221221-WA002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20795" cy="871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3820795" cy="8717280"/>
            <wp:effectExtent l="0" t="0" r="8255" b="7620"/>
            <wp:docPr id="24" name="Picture 24" descr="IMG-20221221-WA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IMG-20221221-WA002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20795" cy="871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7969250"/>
            <wp:effectExtent l="0" t="0" r="3175" b="12700"/>
            <wp:docPr id="23" name="Picture 23" descr="IMG-20221221-WA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IMG-20221221-WA002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96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7075805"/>
            <wp:effectExtent l="0" t="0" r="3175" b="10795"/>
            <wp:docPr id="22" name="Picture 22" descr="IMG-20221221-WA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IMG-20221221-WA002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07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143500" cy="7429500"/>
            <wp:effectExtent l="0" t="0" r="0" b="0"/>
            <wp:docPr id="21" name="Picture 21" descr="IMG-20221221-WA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IMG-20221221-WA002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143500" cy="6962775"/>
            <wp:effectExtent l="0" t="0" r="0" b="9525"/>
            <wp:docPr id="20" name="Picture 20" descr="IMG-20221221-WA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IMG-20221221-WA002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143500" cy="6991350"/>
            <wp:effectExtent l="0" t="0" r="0" b="0"/>
            <wp:docPr id="19" name="Picture 19" descr="IMG-20221221-WA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IMG-20221221-WA002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99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143500" cy="6667500"/>
            <wp:effectExtent l="0" t="0" r="0" b="0"/>
            <wp:docPr id="18" name="Picture 18" descr="IMG-20221221-WA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IMG-20221221-WA002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143500" cy="6438900"/>
            <wp:effectExtent l="0" t="0" r="0" b="0"/>
            <wp:docPr id="17" name="Picture 17" descr="IMG-20221221-WA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IMG-20221221-WA0030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143500" cy="6191250"/>
            <wp:effectExtent l="0" t="0" r="0" b="0"/>
            <wp:docPr id="16" name="Picture 16" descr="IMG-20221221-WA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IMG-20221221-WA003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143500" cy="5143500"/>
            <wp:effectExtent l="0" t="0" r="0" b="0"/>
            <wp:docPr id="15" name="Picture 15" descr="IMG-20221221-WA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IMG-20221221-WA0032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143500" cy="8667750"/>
            <wp:effectExtent l="0" t="0" r="0" b="0"/>
            <wp:docPr id="14" name="Picture 14" descr="IMG-20221221-WA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IMG-20221221-WA003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66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143500" cy="6962775"/>
            <wp:effectExtent l="0" t="0" r="0" b="9525"/>
            <wp:docPr id="13" name="Picture 13" descr="IMG-20221221-WA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IMG-20221221-WA003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6709410"/>
            <wp:effectExtent l="0" t="0" r="3175" b="15240"/>
            <wp:docPr id="12" name="Picture 12" descr="IMG-20221221-WA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IMG-20221221-WA003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709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7287895"/>
            <wp:effectExtent l="0" t="0" r="3175" b="8255"/>
            <wp:docPr id="11" name="Picture 11" descr="IMG-20221221-WA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IMG-20221221-WA003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28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7017385"/>
            <wp:effectExtent l="0" t="0" r="3175" b="12065"/>
            <wp:docPr id="10" name="Picture 10" descr="IMG-20221221-WA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IMG-20221221-WA0037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01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060950" cy="8709660"/>
            <wp:effectExtent l="0" t="0" r="6350" b="15240"/>
            <wp:docPr id="9" name="Picture 9" descr="IMG-20221221-WA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MG-20221221-WA003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60950" cy="870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5368925"/>
            <wp:effectExtent l="0" t="0" r="3175" b="3175"/>
            <wp:docPr id="8" name="Picture 8" descr="IMG-20221221-WA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IMG-20221221-WA003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36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6079490"/>
            <wp:effectExtent l="0" t="0" r="3175" b="16510"/>
            <wp:docPr id="7" name="Picture 7" descr="IMG-20221221-WA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MG-20221221-WA0040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079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7397750"/>
            <wp:effectExtent l="0" t="0" r="3175" b="12700"/>
            <wp:docPr id="6" name="Picture 6" descr="IMG-20221221-WA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IMG-20221221-WA004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39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6680200"/>
            <wp:effectExtent l="0" t="0" r="3175" b="6350"/>
            <wp:docPr id="5" name="Picture 5" descr="IMG-20221221-WA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MG-20221221-WA0042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68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6826885"/>
            <wp:effectExtent l="0" t="0" r="3175" b="12065"/>
            <wp:docPr id="4" name="Picture 4" descr="IMG-20221221-WA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MG-20221221-WA004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82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5427345"/>
            <wp:effectExtent l="0" t="0" r="3175" b="1905"/>
            <wp:docPr id="3" name="Picture 3" descr="IMG-20221221-WA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G-20221221-WA0044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42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73675" cy="7962265"/>
            <wp:effectExtent l="0" t="0" r="3175" b="635"/>
            <wp:docPr id="2" name="Picture 2" descr="IMG-20221221-WA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G-20221221-WA004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9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123180" cy="8716010"/>
            <wp:effectExtent l="0" t="0" r="1270" b="8890"/>
            <wp:docPr id="1" name="Picture 1" descr="IMG-20221221-WA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-20221221-WA004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123180" cy="871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0"/>
      <w:jc w:val="center"/>
      <w:rPr>
        <w:rFonts w:hint="default" w:ascii="Algerian" w:hAnsi="Algerian" w:cs="Algerian"/>
        <w:sz w:val="72"/>
        <w:szCs w:val="72"/>
        <w:lang w:val="en-US"/>
        <w14:textFill>
          <w14:gradFill>
            <w14:gsLst>
              <w14:gs w14:pos="0">
                <w14:srgbClr w14:val="E30000"/>
              </w14:gs>
              <w14:gs w14:pos="100000">
                <w14:srgbClr w14:val="760303"/>
              </w14:gs>
            </w14:gsLst>
            <w14:lin w14:scaled="0"/>
          </w14:gradFill>
        </w14:textFill>
      </w:rPr>
    </w:pPr>
    <w:r>
      <w:rPr>
        <w:rFonts w:hint="default" w:ascii="Algerian" w:hAnsi="Algerian" w:cs="Algerian"/>
        <w:sz w:val="72"/>
        <w:szCs w:val="72"/>
        <w:lang w:val="en-US"/>
        <w14:textFill>
          <w14:gradFill>
            <w14:gsLst>
              <w14:gs w14:pos="0">
                <w14:srgbClr w14:val="E30000"/>
              </w14:gs>
              <w14:gs w14:pos="100000">
                <w14:srgbClr w14:val="760303"/>
              </w14:gs>
            </w14:gsLst>
            <w14:lin w14:scaled="0"/>
          </w14:gradFill>
        </w14:textFill>
      </w:rPr>
      <w:t>PSY407 QUIZ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985140"/>
    <w:rsid w:val="00050A31"/>
    <w:rsid w:val="000716D2"/>
    <w:rsid w:val="00071AAB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7F72665"/>
    <w:rsid w:val="084F5721"/>
    <w:rsid w:val="0F230B40"/>
    <w:rsid w:val="126B71D1"/>
    <w:rsid w:val="148F0544"/>
    <w:rsid w:val="16CF1F10"/>
    <w:rsid w:val="17840E97"/>
    <w:rsid w:val="31C41732"/>
    <w:rsid w:val="32262636"/>
    <w:rsid w:val="34BE5145"/>
    <w:rsid w:val="35AA2A7A"/>
    <w:rsid w:val="37E4114A"/>
    <w:rsid w:val="3AD15698"/>
    <w:rsid w:val="3E442217"/>
    <w:rsid w:val="3FD962CF"/>
    <w:rsid w:val="494F4357"/>
    <w:rsid w:val="4D9340AF"/>
    <w:rsid w:val="54DB46E4"/>
    <w:rsid w:val="5578157B"/>
    <w:rsid w:val="55A35F06"/>
    <w:rsid w:val="55D74036"/>
    <w:rsid w:val="5E7A00E8"/>
    <w:rsid w:val="60172773"/>
    <w:rsid w:val="65D44F04"/>
    <w:rsid w:val="6BE62268"/>
    <w:rsid w:val="700748BA"/>
    <w:rsid w:val="71FF1C0A"/>
    <w:rsid w:val="72FC5712"/>
    <w:rsid w:val="79985140"/>
    <w:rsid w:val="79AC447F"/>
    <w:rsid w:val="7A306E9F"/>
    <w:rsid w:val="7BC54329"/>
    <w:rsid w:val="7CA73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qFormat="1" w:unhideWhenUsed="0" w:uiPriority="0" w:semiHidden="0" w:name="Table Grid 2"/>
    <w:lsdException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unhideWhenUsed="0" w:uiPriority="0" w:semiHidden="0" w:name="Table 3D effects 3"/>
    <w:lsdException w:qFormat="1" w:unhideWhenUsed="0" w:uiPriority="0" w:semiHidden="0" w:name="Table Contemporary"/>
    <w:lsdException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qFormat="1" w:unhideWhenUsed="0" w:uiPriority="0" w:semiHidden="0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qFormat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qFormat/>
    <w:uiPriority w:val="0"/>
    <w:pPr>
      <w:ind w:firstLine="420" w:firstLineChars="100"/>
    </w:pPr>
  </w:style>
  <w:style w:type="paragraph" w:styleId="19">
    <w:name w:val="Body Text Indent"/>
    <w:basedOn w:val="1"/>
    <w:qFormat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SimHei" w:cs="Arial"/>
      <w:sz w:val="20"/>
    </w:rPr>
  </w:style>
  <w:style w:type="paragraph" w:styleId="24">
    <w:name w:val="Closing"/>
    <w:basedOn w:val="1"/>
    <w:uiPriority w:val="0"/>
    <w:pPr>
      <w:ind w:left="100" w:leftChars="2100"/>
    </w:pPr>
  </w:style>
  <w:style w:type="character" w:styleId="25">
    <w:name w:val="annotation reference"/>
    <w:basedOn w:val="11"/>
    <w:uiPriority w:val="0"/>
    <w:rPr>
      <w:sz w:val="21"/>
      <w:szCs w:val="21"/>
    </w:rPr>
  </w:style>
  <w:style w:type="paragraph" w:styleId="26">
    <w:name w:val="annotation text"/>
    <w:basedOn w:val="1"/>
    <w:uiPriority w:val="0"/>
    <w:pPr>
      <w:jc w:val="left"/>
    </w:pPr>
  </w:style>
  <w:style w:type="paragraph" w:styleId="27">
    <w:name w:val="annotation subject"/>
    <w:basedOn w:val="26"/>
    <w:next w:val="26"/>
    <w:uiPriority w:val="0"/>
    <w:rPr>
      <w:b/>
      <w:bCs/>
    </w:rPr>
  </w:style>
  <w:style w:type="paragraph" w:styleId="28">
    <w:name w:val="Date"/>
    <w:basedOn w:val="1"/>
    <w:next w:val="1"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uiPriority w:val="0"/>
    <w:rPr>
      <w:vertAlign w:val="superscript"/>
    </w:rPr>
  </w:style>
  <w:style w:type="paragraph" w:styleId="33">
    <w:name w:val="endnote text"/>
    <w:basedOn w:val="1"/>
    <w:uiPriority w:val="0"/>
    <w:pPr>
      <w:snapToGrid w:val="0"/>
      <w:jc w:val="left"/>
    </w:pPr>
  </w:style>
  <w:style w:type="paragraph" w:styleId="34">
    <w:name w:val="envelope address"/>
    <w:basedOn w:val="1"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uiPriority w:val="0"/>
  </w:style>
  <w:style w:type="paragraph" w:styleId="42">
    <w:name w:val="HTML Address"/>
    <w:basedOn w:val="1"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uiPriority w:val="0"/>
    <w:rPr>
      <w:i/>
      <w:iCs/>
    </w:rPr>
  </w:style>
  <w:style w:type="character" w:styleId="46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basedOn w:val="1"/>
    <w:uiPriority w:val="0"/>
    <w:rPr>
      <w:rFonts w:ascii="Courier New" w:hAnsi="Courier New" w:cs="Courier New"/>
      <w:sz w:val="20"/>
    </w:rPr>
  </w:style>
  <w:style w:type="character" w:styleId="48">
    <w:name w:val="HTML Sample"/>
    <w:basedOn w:val="11"/>
    <w:qFormat/>
    <w:uiPriority w:val="0"/>
    <w:rPr>
      <w:rFonts w:ascii="Courier New" w:hAnsi="Courier New" w:cs="Courier New"/>
    </w:rPr>
  </w:style>
  <w:style w:type="character" w:styleId="49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uiPriority w:val="0"/>
    <w:rPr>
      <w:i/>
      <w:iCs/>
    </w:rPr>
  </w:style>
  <w:style w:type="character" w:styleId="51">
    <w:name w:val="Hyperlink"/>
    <w:basedOn w:val="11"/>
    <w:uiPriority w:val="0"/>
    <w:rPr>
      <w:color w:val="0000FF"/>
      <w:u w:val="single"/>
    </w:rPr>
  </w:style>
  <w:style w:type="paragraph" w:styleId="52">
    <w:name w:val="index 1"/>
    <w:basedOn w:val="1"/>
    <w:next w:val="1"/>
    <w:qFormat/>
    <w:uiPriority w:val="0"/>
  </w:style>
  <w:style w:type="paragraph" w:styleId="53">
    <w:name w:val="index 2"/>
    <w:basedOn w:val="1"/>
    <w:next w:val="1"/>
    <w:uiPriority w:val="0"/>
    <w:pPr>
      <w:ind w:left="200" w:leftChars="200"/>
    </w:pPr>
  </w:style>
  <w:style w:type="paragraph" w:styleId="54">
    <w:name w:val="index 3"/>
    <w:basedOn w:val="1"/>
    <w:next w:val="1"/>
    <w:uiPriority w:val="0"/>
    <w:pPr>
      <w:ind w:left="400" w:leftChars="400"/>
    </w:pPr>
  </w:style>
  <w:style w:type="paragraph" w:styleId="55">
    <w:name w:val="index 4"/>
    <w:basedOn w:val="1"/>
    <w:next w:val="1"/>
    <w:uiPriority w:val="0"/>
    <w:pPr>
      <w:ind w:left="600" w:leftChars="600"/>
    </w:pPr>
  </w:style>
  <w:style w:type="paragraph" w:styleId="56">
    <w:name w:val="index 5"/>
    <w:basedOn w:val="1"/>
    <w:next w:val="1"/>
    <w:uiPriority w:val="0"/>
    <w:pPr>
      <w:ind w:left="800" w:leftChars="800"/>
    </w:pPr>
  </w:style>
  <w:style w:type="paragraph" w:styleId="57">
    <w:name w:val="index 6"/>
    <w:basedOn w:val="1"/>
    <w:next w:val="1"/>
    <w:qFormat/>
    <w:uiPriority w:val="0"/>
    <w:pPr>
      <w:ind w:left="1000" w:leftChars="1000"/>
    </w:pPr>
  </w:style>
  <w:style w:type="paragraph" w:styleId="58">
    <w:name w:val="index 7"/>
    <w:basedOn w:val="1"/>
    <w:next w:val="1"/>
    <w:qFormat/>
    <w:uiPriority w:val="0"/>
    <w:pPr>
      <w:ind w:left="1200" w:leftChars="1200"/>
    </w:pPr>
  </w:style>
  <w:style w:type="paragraph" w:styleId="59">
    <w:name w:val="index 8"/>
    <w:basedOn w:val="1"/>
    <w:next w:val="1"/>
    <w:qFormat/>
    <w:uiPriority w:val="0"/>
    <w:pPr>
      <w:ind w:left="1400" w:leftChars="1400"/>
    </w:pPr>
  </w:style>
  <w:style w:type="paragraph" w:styleId="60">
    <w:name w:val="index 9"/>
    <w:basedOn w:val="1"/>
    <w:next w:val="1"/>
    <w:qFormat/>
    <w:uiPriority w:val="0"/>
    <w:pPr>
      <w:ind w:left="1600" w:leftChars="1600"/>
    </w:pPr>
  </w:style>
  <w:style w:type="paragraph" w:styleId="61">
    <w:name w:val="index heading"/>
    <w:basedOn w:val="1"/>
    <w:next w:val="52"/>
    <w:qFormat/>
    <w:uiPriority w:val="0"/>
    <w:rPr>
      <w:rFonts w:ascii="Arial" w:hAnsi="Arial" w:cs="Arial"/>
      <w:b/>
      <w:bCs/>
    </w:rPr>
  </w:style>
  <w:style w:type="character" w:styleId="62">
    <w:name w:val="line number"/>
    <w:basedOn w:val="11"/>
    <w:qFormat/>
    <w:uiPriority w:val="0"/>
  </w:style>
  <w:style w:type="paragraph" w:styleId="63">
    <w:name w:val="List"/>
    <w:basedOn w:val="1"/>
    <w:qFormat/>
    <w:uiPriority w:val="0"/>
    <w:pPr>
      <w:ind w:left="200" w:hanging="200" w:hangingChars="200"/>
    </w:pPr>
  </w:style>
  <w:style w:type="paragraph" w:styleId="64">
    <w:name w:val="List 2"/>
    <w:basedOn w:val="1"/>
    <w:qFormat/>
    <w:uiPriority w:val="0"/>
    <w:pPr>
      <w:ind w:left="100" w:leftChars="200" w:hanging="200" w:hangingChars="200"/>
    </w:pPr>
  </w:style>
  <w:style w:type="paragraph" w:styleId="65">
    <w:name w:val="List 3"/>
    <w:basedOn w:val="1"/>
    <w:uiPriority w:val="0"/>
    <w:pPr>
      <w:ind w:left="100" w:leftChars="400" w:hanging="200" w:hangingChars="200"/>
    </w:pPr>
  </w:style>
  <w:style w:type="paragraph" w:styleId="66">
    <w:name w:val="List 4"/>
    <w:basedOn w:val="1"/>
    <w:uiPriority w:val="0"/>
    <w:pPr>
      <w:ind w:left="100" w:leftChars="600" w:hanging="200" w:hangingChars="200"/>
    </w:pPr>
  </w:style>
  <w:style w:type="paragraph" w:styleId="67">
    <w:name w:val="List 5"/>
    <w:basedOn w:val="1"/>
    <w:uiPriority w:val="0"/>
    <w:pPr>
      <w:ind w:left="100" w:leftChars="800" w:hanging="200" w:hangingChars="200"/>
    </w:pPr>
  </w:style>
  <w:style w:type="paragraph" w:styleId="68">
    <w:name w:val="List Bullet"/>
    <w:basedOn w:val="1"/>
    <w:qFormat/>
    <w:uiPriority w:val="0"/>
    <w:pPr>
      <w:numPr>
        <w:ilvl w:val="0"/>
        <w:numId w:val="1"/>
      </w:numPr>
    </w:pPr>
  </w:style>
  <w:style w:type="paragraph" w:styleId="69">
    <w:name w:val="List Bullet 2"/>
    <w:basedOn w:val="1"/>
    <w:qFormat/>
    <w:uiPriority w:val="0"/>
    <w:pPr>
      <w:numPr>
        <w:ilvl w:val="0"/>
        <w:numId w:val="2"/>
      </w:numPr>
    </w:pPr>
  </w:style>
  <w:style w:type="paragraph" w:styleId="70">
    <w:name w:val="List Bullet 3"/>
    <w:basedOn w:val="1"/>
    <w:qFormat/>
    <w:uiPriority w:val="0"/>
    <w:pPr>
      <w:numPr>
        <w:ilvl w:val="0"/>
        <w:numId w:val="3"/>
      </w:numPr>
    </w:pPr>
  </w:style>
  <w:style w:type="paragraph" w:styleId="71">
    <w:name w:val="List Bullet 4"/>
    <w:basedOn w:val="1"/>
    <w:qFormat/>
    <w:uiPriority w:val="0"/>
    <w:pPr>
      <w:numPr>
        <w:ilvl w:val="0"/>
        <w:numId w:val="4"/>
      </w:numPr>
    </w:pPr>
  </w:style>
  <w:style w:type="paragraph" w:styleId="72">
    <w:name w:val="List Bullet 5"/>
    <w:basedOn w:val="1"/>
    <w:qFormat/>
    <w:uiPriority w:val="0"/>
    <w:pPr>
      <w:numPr>
        <w:ilvl w:val="0"/>
        <w:numId w:val="5"/>
      </w:numPr>
    </w:pPr>
  </w:style>
  <w:style w:type="paragraph" w:styleId="73">
    <w:name w:val="List Continue"/>
    <w:basedOn w:val="1"/>
    <w:qFormat/>
    <w:uiPriority w:val="0"/>
    <w:pPr>
      <w:spacing w:after="120"/>
      <w:ind w:left="420" w:leftChars="200"/>
    </w:pPr>
  </w:style>
  <w:style w:type="paragraph" w:styleId="74">
    <w:name w:val="List Continue 2"/>
    <w:basedOn w:val="1"/>
    <w:qFormat/>
    <w:uiPriority w:val="0"/>
    <w:pPr>
      <w:spacing w:after="120"/>
      <w:ind w:left="840" w:leftChars="400"/>
    </w:pPr>
  </w:style>
  <w:style w:type="paragraph" w:styleId="75">
    <w:name w:val="List Continue 3"/>
    <w:basedOn w:val="1"/>
    <w:qFormat/>
    <w:uiPriority w:val="0"/>
    <w:pPr>
      <w:spacing w:after="120"/>
      <w:ind w:left="1260" w:leftChars="600"/>
    </w:pPr>
  </w:style>
  <w:style w:type="paragraph" w:styleId="76">
    <w:name w:val="List Continue 4"/>
    <w:basedOn w:val="1"/>
    <w:qFormat/>
    <w:uiPriority w:val="0"/>
    <w:pPr>
      <w:spacing w:after="120"/>
      <w:ind w:left="1680" w:leftChars="800"/>
    </w:pPr>
  </w:style>
  <w:style w:type="paragraph" w:styleId="77">
    <w:name w:val="List Continue 5"/>
    <w:basedOn w:val="1"/>
    <w:uiPriority w:val="0"/>
    <w:pPr>
      <w:spacing w:after="120"/>
      <w:ind w:left="2100" w:leftChars="1000"/>
    </w:pPr>
  </w:style>
  <w:style w:type="paragraph" w:styleId="78">
    <w:name w:val="List Number"/>
    <w:basedOn w:val="1"/>
    <w:uiPriority w:val="0"/>
    <w:pPr>
      <w:numPr>
        <w:ilvl w:val="0"/>
        <w:numId w:val="6"/>
      </w:numPr>
    </w:pPr>
  </w:style>
  <w:style w:type="paragraph" w:styleId="79">
    <w:name w:val="List Number 2"/>
    <w:basedOn w:val="1"/>
    <w:qFormat/>
    <w:uiPriority w:val="0"/>
    <w:pPr>
      <w:numPr>
        <w:ilvl w:val="0"/>
        <w:numId w:val="7"/>
      </w:numPr>
    </w:pPr>
  </w:style>
  <w:style w:type="paragraph" w:styleId="80">
    <w:name w:val="List Number 3"/>
    <w:basedOn w:val="1"/>
    <w:uiPriority w:val="0"/>
    <w:pPr>
      <w:numPr>
        <w:ilvl w:val="0"/>
        <w:numId w:val="8"/>
      </w:numPr>
    </w:pPr>
  </w:style>
  <w:style w:type="paragraph" w:styleId="81">
    <w:name w:val="List Number 4"/>
    <w:basedOn w:val="1"/>
    <w:qFormat/>
    <w:uiPriority w:val="0"/>
    <w:pPr>
      <w:numPr>
        <w:ilvl w:val="0"/>
        <w:numId w:val="9"/>
      </w:numPr>
    </w:pPr>
  </w:style>
  <w:style w:type="paragraph" w:styleId="82">
    <w:name w:val="List Number 5"/>
    <w:basedOn w:val="1"/>
    <w:qFormat/>
    <w:uiPriority w:val="0"/>
    <w:pPr>
      <w:numPr>
        <w:ilvl w:val="0"/>
        <w:numId w:val="10"/>
      </w:numPr>
    </w:pPr>
  </w:style>
  <w:style w:type="paragraph" w:styleId="83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basedOn w:val="1"/>
    <w:qFormat/>
    <w:uiPriority w:val="0"/>
    <w:rPr>
      <w:sz w:val="24"/>
      <w:szCs w:val="24"/>
    </w:rPr>
  </w:style>
  <w:style w:type="paragraph" w:styleId="86">
    <w:name w:val="Normal Indent"/>
    <w:basedOn w:val="1"/>
    <w:uiPriority w:val="0"/>
    <w:pPr>
      <w:ind w:firstLine="420" w:firstLineChars="200"/>
    </w:pPr>
  </w:style>
  <w:style w:type="paragraph" w:styleId="87">
    <w:name w:val="Note Heading"/>
    <w:basedOn w:val="1"/>
    <w:next w:val="1"/>
    <w:qFormat/>
    <w:uiPriority w:val="0"/>
    <w:pPr>
      <w:jc w:val="center"/>
    </w:pPr>
  </w:style>
  <w:style w:type="character" w:styleId="88">
    <w:name w:val="page number"/>
    <w:basedOn w:val="11"/>
    <w:qFormat/>
    <w:uiPriority w:val="0"/>
  </w:style>
  <w:style w:type="paragraph" w:styleId="89">
    <w:name w:val="Plain Text"/>
    <w:basedOn w:val="1"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uiPriority w:val="0"/>
  </w:style>
  <w:style w:type="paragraph" w:styleId="91">
    <w:name w:val="Signature"/>
    <w:basedOn w:val="1"/>
    <w:qFormat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qFormat/>
    <w:uiPriority w:val="0"/>
    <w:pPr>
      <w:ind w:left="420" w:leftChars="200"/>
    </w:pPr>
  </w:style>
  <w:style w:type="paragraph" w:styleId="129">
    <w:name w:val="table of figures"/>
    <w:basedOn w:val="1"/>
    <w:next w:val="1"/>
    <w:qFormat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uiPriority w:val="0"/>
    <w:pPr>
      <w:ind w:left="420" w:leftChars="200"/>
    </w:pPr>
  </w:style>
  <w:style w:type="paragraph" w:styleId="144">
    <w:name w:val="toc 3"/>
    <w:basedOn w:val="1"/>
    <w:next w:val="1"/>
    <w:qFormat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qFormat/>
    <w:uiPriority w:val="0"/>
    <w:pPr>
      <w:ind w:left="2520" w:leftChars="1200"/>
    </w:pPr>
  </w:style>
  <w:style w:type="paragraph" w:styleId="149">
    <w:name w:val="toc 8"/>
    <w:basedOn w:val="1"/>
    <w:next w:val="1"/>
    <w:uiPriority w:val="0"/>
    <w:pPr>
      <w:ind w:left="2940" w:leftChars="1400"/>
    </w:pPr>
  </w:style>
  <w:style w:type="paragraph" w:styleId="150">
    <w:name w:val="toc 9"/>
    <w:basedOn w:val="1"/>
    <w:next w:val="1"/>
    <w:uiPriority w:val="0"/>
    <w:pPr>
      <w:ind w:left="3360" w:leftChars="1600"/>
    </w:pPr>
  </w:style>
  <w:style w:type="table" w:styleId="151">
    <w:name w:val="Light Shading"/>
    <w:basedOn w:val="12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qFormat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qFormat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qFormat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qFormat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qFormat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qFormat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qFormat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qFormat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qFormat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qFormat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qFormat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qFormat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qFormat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qFormat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3" Type="http://schemas.openxmlformats.org/officeDocument/2006/relationships/fontTable" Target="fontTable.xml"/><Relationship Id="rId52" Type="http://schemas.openxmlformats.org/officeDocument/2006/relationships/numbering" Target="numbering.xml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header" Target="head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2022-12-21T22:03:00Z</dcterms:created>
  <dc:creator>Shahzaib</dc:creator>
  <cp:lastModifiedBy>Shahzaib</cp:lastModifiedBy>
  <dcterms:modified xsi:type="dcterms:W3CDTF">2022-12-21T22:05:11Z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B43AD07F63D84782AC4E3A5209164738</vt:lpwstr>
  </property>
</Properties>
</file>